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9FC00">
      <w:pPr>
        <w:pStyle w:val="36"/>
        <w:rPr>
          <w:rFonts w:hint="default"/>
          <w:lang w:val="de-DE"/>
        </w:rPr>
      </w:pPr>
      <w:r>
        <w:t>Curriculum Vitae (CV)</w:t>
      </w:r>
      <w:r>
        <w:rPr>
          <w:rFonts w:hint="default"/>
          <w:lang w:val="de-DE"/>
        </w:rPr>
        <w:t xml:space="preserve"> Photo</w:t>
      </w:r>
      <w:bookmarkStart w:id="0" w:name="_GoBack"/>
      <w:bookmarkEnd w:id="0"/>
    </w:p>
    <w:p w14:paraId="2CA656ED">
      <w:pPr>
        <w:pStyle w:val="2"/>
      </w:pPr>
      <w:r>
        <w:t>Personal Details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504808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7E619DB">
            <w:r>
              <w:t>Field</w:t>
            </w:r>
          </w:p>
        </w:tc>
        <w:tc>
          <w:tcPr>
            <w:tcW w:w="4320" w:type="dxa"/>
          </w:tcPr>
          <w:p w14:paraId="1CC71173">
            <w:r>
              <w:t>Details</w:t>
            </w:r>
          </w:p>
        </w:tc>
      </w:tr>
      <w:tr w14:paraId="57D22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D6B9FBC">
            <w:r>
              <w:t>Last Name, First Name</w:t>
            </w:r>
          </w:p>
        </w:tc>
        <w:tc>
          <w:tcPr>
            <w:tcW w:w="4320" w:type="dxa"/>
          </w:tcPr>
          <w:p w14:paraId="2D530F2E"/>
        </w:tc>
      </w:tr>
      <w:tr w14:paraId="1080F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453C163">
            <w:r>
              <w:t>Country of Origin</w:t>
            </w:r>
          </w:p>
        </w:tc>
        <w:tc>
          <w:tcPr>
            <w:tcW w:w="4320" w:type="dxa"/>
          </w:tcPr>
          <w:p w14:paraId="47E9B688"/>
        </w:tc>
      </w:tr>
      <w:tr w14:paraId="11AFE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6E77FDC">
            <w:r>
              <w:t>Address</w:t>
            </w:r>
          </w:p>
        </w:tc>
        <w:tc>
          <w:tcPr>
            <w:tcW w:w="4320" w:type="dxa"/>
          </w:tcPr>
          <w:p w14:paraId="7CBD97ED"/>
        </w:tc>
      </w:tr>
      <w:tr w14:paraId="29B60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69D8B7E">
            <w:r>
              <w:t>Nationality</w:t>
            </w:r>
          </w:p>
        </w:tc>
        <w:tc>
          <w:tcPr>
            <w:tcW w:w="4320" w:type="dxa"/>
          </w:tcPr>
          <w:p w14:paraId="32E66479"/>
        </w:tc>
      </w:tr>
      <w:tr w14:paraId="6EF22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25DB9E1">
            <w:r>
              <w:t>Gender</w:t>
            </w:r>
          </w:p>
        </w:tc>
        <w:tc>
          <w:tcPr>
            <w:tcW w:w="4320" w:type="dxa"/>
          </w:tcPr>
          <w:p w14:paraId="28B405F8"/>
        </w:tc>
      </w:tr>
      <w:tr w14:paraId="535D90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ABED57D">
            <w:r>
              <w:t>Date of Birth</w:t>
            </w:r>
          </w:p>
        </w:tc>
        <w:tc>
          <w:tcPr>
            <w:tcW w:w="4320" w:type="dxa"/>
          </w:tcPr>
          <w:p w14:paraId="4114BBE2"/>
        </w:tc>
      </w:tr>
      <w:tr w14:paraId="3BED1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29D71CF">
            <w:r>
              <w:t>Place of Birth</w:t>
            </w:r>
          </w:p>
        </w:tc>
        <w:tc>
          <w:tcPr>
            <w:tcW w:w="4320" w:type="dxa"/>
          </w:tcPr>
          <w:p w14:paraId="60568358"/>
        </w:tc>
      </w:tr>
      <w:tr w14:paraId="1055C6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69A3A30">
            <w:r>
              <w:t>Marital Status</w:t>
            </w:r>
          </w:p>
        </w:tc>
        <w:tc>
          <w:tcPr>
            <w:tcW w:w="4320" w:type="dxa"/>
          </w:tcPr>
          <w:p w14:paraId="60970D96"/>
        </w:tc>
      </w:tr>
      <w:tr w14:paraId="1AE66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AC93FE5">
            <w:r>
              <w:t>Children</w:t>
            </w:r>
          </w:p>
        </w:tc>
        <w:tc>
          <w:tcPr>
            <w:tcW w:w="4320" w:type="dxa"/>
          </w:tcPr>
          <w:p w14:paraId="4D9C201D"/>
        </w:tc>
      </w:tr>
      <w:tr w14:paraId="6C2B3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5EC0265">
            <w:r>
              <w:t>Driver’s License</w:t>
            </w:r>
          </w:p>
        </w:tc>
        <w:tc>
          <w:tcPr>
            <w:tcW w:w="4320" w:type="dxa"/>
          </w:tcPr>
          <w:p w14:paraId="0A2B4D50"/>
        </w:tc>
      </w:tr>
    </w:tbl>
    <w:p w14:paraId="12E11C35">
      <w:pPr>
        <w:pStyle w:val="2"/>
      </w:pPr>
      <w:r>
        <w:t>Education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06926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10AD9C0">
            <w:r>
              <w:t>Field</w:t>
            </w:r>
          </w:p>
        </w:tc>
        <w:tc>
          <w:tcPr>
            <w:tcW w:w="4320" w:type="dxa"/>
          </w:tcPr>
          <w:p w14:paraId="371823AC">
            <w:r>
              <w:t>Details</w:t>
            </w:r>
          </w:p>
        </w:tc>
      </w:tr>
      <w:tr w14:paraId="5223D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9C84DE6">
            <w:r>
              <w:t>Degree</w:t>
            </w:r>
          </w:p>
        </w:tc>
        <w:tc>
          <w:tcPr>
            <w:tcW w:w="4320" w:type="dxa"/>
          </w:tcPr>
          <w:p w14:paraId="5ABAF2E2"/>
        </w:tc>
      </w:tr>
      <w:tr w14:paraId="7EFC0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FA6E74A">
            <w:r>
              <w:t>Profession</w:t>
            </w:r>
          </w:p>
        </w:tc>
        <w:tc>
          <w:tcPr>
            <w:tcW w:w="4320" w:type="dxa"/>
          </w:tcPr>
          <w:p w14:paraId="75D6ADE9"/>
        </w:tc>
      </w:tr>
    </w:tbl>
    <w:p w14:paraId="25C2E181">
      <w:pPr>
        <w:pStyle w:val="2"/>
      </w:pPr>
      <w:r>
        <w:t>German Language Skills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40486820">
        <w:tc>
          <w:tcPr>
            <w:tcW w:w="4320" w:type="dxa"/>
          </w:tcPr>
          <w:p w14:paraId="275009DB">
            <w:r>
              <w:t>Field</w:t>
            </w:r>
          </w:p>
        </w:tc>
        <w:tc>
          <w:tcPr>
            <w:tcW w:w="4320" w:type="dxa"/>
          </w:tcPr>
          <w:p w14:paraId="7BD9FA4A">
            <w:r>
              <w:t>Details</w:t>
            </w:r>
          </w:p>
        </w:tc>
      </w:tr>
      <w:tr w14:paraId="46DC6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FFE583E">
            <w:r>
              <w:t>Level</w:t>
            </w:r>
          </w:p>
        </w:tc>
        <w:tc>
          <w:tcPr>
            <w:tcW w:w="4320" w:type="dxa"/>
          </w:tcPr>
          <w:p w14:paraId="22996685"/>
        </w:tc>
      </w:tr>
    </w:tbl>
    <w:p w14:paraId="36311656">
      <w:pPr>
        <w:pStyle w:val="2"/>
      </w:pPr>
      <w:r>
        <w:t>Work Experience (Years)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0FFFF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1970E74">
            <w:r>
              <w:t>Field</w:t>
            </w:r>
          </w:p>
        </w:tc>
        <w:tc>
          <w:tcPr>
            <w:tcW w:w="4320" w:type="dxa"/>
          </w:tcPr>
          <w:p w14:paraId="2F0E9CE6">
            <w:r>
              <w:t>Details</w:t>
            </w:r>
          </w:p>
        </w:tc>
      </w:tr>
      <w:tr w14:paraId="45A9B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23DE06A">
            <w:r>
              <w:t>Years</w:t>
            </w:r>
          </w:p>
        </w:tc>
        <w:tc>
          <w:tcPr>
            <w:tcW w:w="4320" w:type="dxa"/>
          </w:tcPr>
          <w:p w14:paraId="2BFFDEE6"/>
        </w:tc>
      </w:tr>
    </w:tbl>
    <w:p w14:paraId="787BD272">
      <w:pPr>
        <w:pStyle w:val="2"/>
      </w:pPr>
      <w:r>
        <w:t>Work Experience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64790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AEA98F4">
            <w:r>
              <w:t>Field</w:t>
            </w:r>
          </w:p>
        </w:tc>
        <w:tc>
          <w:tcPr>
            <w:tcW w:w="4320" w:type="dxa"/>
          </w:tcPr>
          <w:p w14:paraId="51BCAEDE">
            <w:r>
              <w:t>Details</w:t>
            </w:r>
          </w:p>
        </w:tc>
      </w:tr>
      <w:tr w14:paraId="5B3F2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2B1A870">
            <w:r>
              <w:t>Period (From - To)</w:t>
            </w:r>
          </w:p>
        </w:tc>
        <w:tc>
          <w:tcPr>
            <w:tcW w:w="4320" w:type="dxa"/>
          </w:tcPr>
          <w:p w14:paraId="190252C5"/>
        </w:tc>
      </w:tr>
      <w:tr w14:paraId="21CDF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E41E243">
            <w:r>
              <w:t>Job Title</w:t>
            </w:r>
          </w:p>
        </w:tc>
        <w:tc>
          <w:tcPr>
            <w:tcW w:w="4320" w:type="dxa"/>
          </w:tcPr>
          <w:p w14:paraId="6AB2F1EF"/>
        </w:tc>
      </w:tr>
      <w:tr w14:paraId="5D76CB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3BBD08B">
            <w:r>
              <w:t>Type of Employment / Weekly Working Hours</w:t>
            </w:r>
          </w:p>
        </w:tc>
        <w:tc>
          <w:tcPr>
            <w:tcW w:w="4320" w:type="dxa"/>
          </w:tcPr>
          <w:p w14:paraId="7D918A1D"/>
        </w:tc>
      </w:tr>
      <w:tr w14:paraId="2E3EF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3DBB6F9">
            <w:r>
              <w:t>Employer</w:t>
            </w:r>
          </w:p>
        </w:tc>
        <w:tc>
          <w:tcPr>
            <w:tcW w:w="4320" w:type="dxa"/>
          </w:tcPr>
          <w:p w14:paraId="5A4A78AA"/>
        </w:tc>
      </w:tr>
      <w:tr w14:paraId="411EF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7A2C3A06">
            <w:r>
              <w:t>Location</w:t>
            </w:r>
          </w:p>
        </w:tc>
        <w:tc>
          <w:tcPr>
            <w:tcW w:w="4320" w:type="dxa"/>
          </w:tcPr>
          <w:p w14:paraId="3797DAE5"/>
        </w:tc>
      </w:tr>
      <w:tr w14:paraId="0CA63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54116EF">
            <w:r>
              <w:t>Core Responsibilities</w:t>
            </w:r>
          </w:p>
        </w:tc>
        <w:tc>
          <w:tcPr>
            <w:tcW w:w="4320" w:type="dxa"/>
          </w:tcPr>
          <w:p w14:paraId="3EAB0354"/>
        </w:tc>
      </w:tr>
    </w:tbl>
    <w:p w14:paraId="3DD37063">
      <w:pPr>
        <w:pStyle w:val="2"/>
      </w:pPr>
      <w:r>
        <w:t>Other Activities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23A71F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0E17460">
            <w:r>
              <w:t>Field</w:t>
            </w:r>
          </w:p>
        </w:tc>
        <w:tc>
          <w:tcPr>
            <w:tcW w:w="4320" w:type="dxa"/>
          </w:tcPr>
          <w:p w14:paraId="5A70BC8B">
            <w:r>
              <w:t>Details</w:t>
            </w:r>
          </w:p>
        </w:tc>
      </w:tr>
      <w:tr w14:paraId="1B380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000BAC3">
            <w:r>
              <w:t>Description</w:t>
            </w:r>
          </w:p>
        </w:tc>
        <w:tc>
          <w:tcPr>
            <w:tcW w:w="4320" w:type="dxa"/>
          </w:tcPr>
          <w:p w14:paraId="470D9F5F"/>
        </w:tc>
      </w:tr>
    </w:tbl>
    <w:p w14:paraId="0CC868A6">
      <w:pPr>
        <w:pStyle w:val="2"/>
      </w:pPr>
      <w:r>
        <w:t>Further Education and Training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1D014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39D83454">
            <w:r>
              <w:t>Field</w:t>
            </w:r>
          </w:p>
        </w:tc>
        <w:tc>
          <w:tcPr>
            <w:tcW w:w="4320" w:type="dxa"/>
          </w:tcPr>
          <w:p w14:paraId="2F223E4A">
            <w:r>
              <w:t>Details</w:t>
            </w:r>
          </w:p>
        </w:tc>
      </w:tr>
      <w:tr w14:paraId="2D81E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D501D33">
            <w:r>
              <w:t>Period (From - To)</w:t>
            </w:r>
          </w:p>
        </w:tc>
        <w:tc>
          <w:tcPr>
            <w:tcW w:w="4320" w:type="dxa"/>
          </w:tcPr>
          <w:p w14:paraId="21320147"/>
        </w:tc>
      </w:tr>
      <w:tr w14:paraId="6575A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53E6C2E">
            <w:r>
              <w:t>Name of Training Program</w:t>
            </w:r>
          </w:p>
        </w:tc>
        <w:tc>
          <w:tcPr>
            <w:tcW w:w="4320" w:type="dxa"/>
          </w:tcPr>
          <w:p w14:paraId="30483FC2"/>
        </w:tc>
      </w:tr>
      <w:tr w14:paraId="1C13A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54596F2">
            <w:r>
              <w:t>School/University</w:t>
            </w:r>
          </w:p>
        </w:tc>
        <w:tc>
          <w:tcPr>
            <w:tcW w:w="4320" w:type="dxa"/>
          </w:tcPr>
          <w:p w14:paraId="1262607A"/>
        </w:tc>
      </w:tr>
      <w:tr w14:paraId="1FAE6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3BE35FA">
            <w:r>
              <w:t>Description</w:t>
            </w:r>
          </w:p>
        </w:tc>
        <w:tc>
          <w:tcPr>
            <w:tcW w:w="4320" w:type="dxa"/>
          </w:tcPr>
          <w:p w14:paraId="12A093CF"/>
        </w:tc>
      </w:tr>
    </w:tbl>
    <w:p w14:paraId="7A5DB0CE">
      <w:pPr>
        <w:pStyle w:val="2"/>
      </w:pPr>
      <w:r>
        <w:t>School and Vocational Education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66BC6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03FE6F6">
            <w:r>
              <w:t>Field</w:t>
            </w:r>
          </w:p>
        </w:tc>
        <w:tc>
          <w:tcPr>
            <w:tcW w:w="4320" w:type="dxa"/>
          </w:tcPr>
          <w:p w14:paraId="0FAF5775">
            <w:r>
              <w:t>Details</w:t>
            </w:r>
          </w:p>
        </w:tc>
      </w:tr>
      <w:tr w14:paraId="76458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BE94F7E">
            <w:r>
              <w:t>Period (From - To)</w:t>
            </w:r>
          </w:p>
        </w:tc>
        <w:tc>
          <w:tcPr>
            <w:tcW w:w="4320" w:type="dxa"/>
          </w:tcPr>
          <w:p w14:paraId="33A833BD"/>
        </w:tc>
      </w:tr>
      <w:tr w14:paraId="30FA8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590F01B">
            <w:r>
              <w:t>Degree</w:t>
            </w:r>
          </w:p>
        </w:tc>
        <w:tc>
          <w:tcPr>
            <w:tcW w:w="4320" w:type="dxa"/>
          </w:tcPr>
          <w:p w14:paraId="221445CE"/>
        </w:tc>
      </w:tr>
      <w:tr w14:paraId="3A72E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01D2871">
            <w:r>
              <w:t>School/University</w:t>
            </w:r>
          </w:p>
        </w:tc>
        <w:tc>
          <w:tcPr>
            <w:tcW w:w="4320" w:type="dxa"/>
          </w:tcPr>
          <w:p w14:paraId="774786BC"/>
        </w:tc>
      </w:tr>
      <w:tr w14:paraId="49D07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3421BB0">
            <w:r>
              <w:t>Location</w:t>
            </w:r>
          </w:p>
        </w:tc>
        <w:tc>
          <w:tcPr>
            <w:tcW w:w="4320" w:type="dxa"/>
          </w:tcPr>
          <w:p w14:paraId="1218E8D9"/>
        </w:tc>
      </w:tr>
      <w:tr w14:paraId="259ED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49FAB69">
            <w:r>
              <w:t>Country</w:t>
            </w:r>
          </w:p>
        </w:tc>
        <w:tc>
          <w:tcPr>
            <w:tcW w:w="4320" w:type="dxa"/>
          </w:tcPr>
          <w:p w14:paraId="3DB6D1FC"/>
        </w:tc>
      </w:tr>
    </w:tbl>
    <w:p w14:paraId="1CFC101A">
      <w:pPr>
        <w:pStyle w:val="2"/>
      </w:pPr>
      <w:r>
        <w:t>Language Skills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79F6A3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C616F06">
            <w:r>
              <w:t>Field</w:t>
            </w:r>
          </w:p>
        </w:tc>
        <w:tc>
          <w:tcPr>
            <w:tcW w:w="4320" w:type="dxa"/>
          </w:tcPr>
          <w:p w14:paraId="7EF4FCD9">
            <w:r>
              <w:t>Details</w:t>
            </w:r>
          </w:p>
        </w:tc>
      </w:tr>
      <w:tr w14:paraId="162BA9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8652D39">
            <w:r>
              <w:t>Language</w:t>
            </w:r>
          </w:p>
        </w:tc>
        <w:tc>
          <w:tcPr>
            <w:tcW w:w="4320" w:type="dxa"/>
          </w:tcPr>
          <w:p w14:paraId="6EC62DC4"/>
        </w:tc>
      </w:tr>
      <w:tr w14:paraId="4836B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6E626240">
            <w:r>
              <w:t>Level</w:t>
            </w:r>
          </w:p>
        </w:tc>
        <w:tc>
          <w:tcPr>
            <w:tcW w:w="4320" w:type="dxa"/>
          </w:tcPr>
          <w:p w14:paraId="22B9FE50"/>
        </w:tc>
      </w:tr>
      <w:tr w14:paraId="3D7CB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A42D8DE">
            <w:r>
              <w:t>Certified On</w:t>
            </w:r>
          </w:p>
        </w:tc>
        <w:tc>
          <w:tcPr>
            <w:tcW w:w="4320" w:type="dxa"/>
          </w:tcPr>
          <w:p w14:paraId="2A393DDC"/>
        </w:tc>
      </w:tr>
    </w:tbl>
    <w:p w14:paraId="7DB64316">
      <w:pPr>
        <w:pStyle w:val="2"/>
      </w:pPr>
      <w:r>
        <w:t>Hobbies and Interests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3424F0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A4D2FDA">
            <w:r>
              <w:t>Field</w:t>
            </w:r>
          </w:p>
        </w:tc>
        <w:tc>
          <w:tcPr>
            <w:tcW w:w="4320" w:type="dxa"/>
          </w:tcPr>
          <w:p w14:paraId="42C84C8F">
            <w:r>
              <w:t>Details</w:t>
            </w:r>
          </w:p>
        </w:tc>
      </w:tr>
      <w:tr w14:paraId="1681B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CBF76F0">
            <w:r>
              <w:t>Description</w:t>
            </w:r>
          </w:p>
        </w:tc>
        <w:tc>
          <w:tcPr>
            <w:tcW w:w="4320" w:type="dxa"/>
          </w:tcPr>
          <w:p w14:paraId="177CC119"/>
        </w:tc>
      </w:tr>
    </w:tbl>
    <w:p w14:paraId="14DFFE57">
      <w:pPr>
        <w:pStyle w:val="2"/>
      </w:pPr>
      <w:r>
        <w:t>Social Skills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2DA51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4A4A77A5">
            <w:r>
              <w:t>Field</w:t>
            </w:r>
          </w:p>
        </w:tc>
        <w:tc>
          <w:tcPr>
            <w:tcW w:w="4320" w:type="dxa"/>
          </w:tcPr>
          <w:p w14:paraId="35187BD4">
            <w:r>
              <w:t>Details</w:t>
            </w:r>
          </w:p>
        </w:tc>
      </w:tr>
      <w:tr w14:paraId="31B69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5A2BBDC9">
            <w:r>
              <w:t>Description</w:t>
            </w:r>
          </w:p>
        </w:tc>
        <w:tc>
          <w:tcPr>
            <w:tcW w:w="4320" w:type="dxa"/>
          </w:tcPr>
          <w:p w14:paraId="3D5CC045"/>
        </w:tc>
      </w:tr>
    </w:tbl>
    <w:p w14:paraId="3E060CA7">
      <w:pPr>
        <w:pStyle w:val="2"/>
      </w:pPr>
      <w:r>
        <w:t>IT/Computer Skills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24040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0A5FF0D3">
            <w:r>
              <w:t>Field</w:t>
            </w:r>
          </w:p>
        </w:tc>
        <w:tc>
          <w:tcPr>
            <w:tcW w:w="4320" w:type="dxa"/>
          </w:tcPr>
          <w:p w14:paraId="768A3F8D">
            <w:r>
              <w:t>Details</w:t>
            </w:r>
          </w:p>
        </w:tc>
      </w:tr>
      <w:tr w14:paraId="6CF5D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2DC22F6B">
            <w:r>
              <w:t>Description</w:t>
            </w:r>
          </w:p>
        </w:tc>
        <w:tc>
          <w:tcPr>
            <w:tcW w:w="4320" w:type="dxa"/>
          </w:tcPr>
          <w:p w14:paraId="75DA22C1"/>
        </w:tc>
      </w:tr>
    </w:tbl>
    <w:p w14:paraId="07D5FFC6">
      <w:pPr>
        <w:pStyle w:val="2"/>
      </w:pPr>
      <w:r>
        <w:t>Personal Recommendation</w:t>
      </w:r>
    </w:p>
    <w:tbl>
      <w:tblPr>
        <w:tblStyle w:val="1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0"/>
        <w:gridCol w:w="4320"/>
      </w:tblGrid>
      <w:tr w14:paraId="45348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EC20308">
            <w:r>
              <w:t>Field</w:t>
            </w:r>
          </w:p>
        </w:tc>
        <w:tc>
          <w:tcPr>
            <w:tcW w:w="4320" w:type="dxa"/>
          </w:tcPr>
          <w:p w14:paraId="15DD10B0">
            <w:r>
              <w:t>Details</w:t>
            </w:r>
          </w:p>
        </w:tc>
      </w:tr>
      <w:tr w14:paraId="4B39F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0" w:type="dxa"/>
          </w:tcPr>
          <w:p w14:paraId="1441564A">
            <w:r>
              <w:t>Reference</w:t>
            </w:r>
          </w:p>
        </w:tc>
        <w:tc>
          <w:tcPr>
            <w:tcW w:w="4320" w:type="dxa"/>
          </w:tcPr>
          <w:p w14:paraId="45A0236C"/>
        </w:tc>
      </w:tr>
    </w:tbl>
    <w:p w14:paraId="5617741C"/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9A8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qFormat="1" w:uiPriority="99" w:semiHidden="0" w:name="List Number"/>
    <w:lsdException w:uiPriority="99" w:semiHidden="0" w:name="List 2"/>
    <w:lsdException w:qFormat="1"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qFormat="1"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qFormat="1"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qFormat="1"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4"/>
    <w:unhideWhenUsed/>
    <w:uiPriority w:val="99"/>
    <w:pPr>
      <w:spacing w:after="120"/>
    </w:pPr>
  </w:style>
  <w:style w:type="paragraph" w:styleId="14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uiPriority w:val="99"/>
    <w:pPr>
      <w:ind w:left="360" w:hanging="360"/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character" w:styleId="33">
    <w:name w:val="Strong"/>
    <w:basedOn w:val="11"/>
    <w:qFormat/>
    <w:uiPriority w:val="22"/>
    <w:rPr>
      <w:b/>
      <w:bCs/>
    </w:rPr>
  </w:style>
  <w:style w:type="paragraph" w:styleId="34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5">
    <w:name w:val="Table Grid"/>
    <w:basedOn w:val="1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6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7">
    <w:name w:val="Light Shading"/>
    <w:basedOn w:val="1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8">
    <w:name w:val="Light Shading Accent 1"/>
    <w:basedOn w:val="1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9">
    <w:name w:val="Light Shading Accent 2"/>
    <w:basedOn w:val="1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0">
    <w:name w:val="Light Shading Accent 3"/>
    <w:basedOn w:val="1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1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2">
    <w:name w:val="Light Shading Accent 5"/>
    <w:basedOn w:val="1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3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4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5">
    <w:name w:val="Light List Accent 1"/>
    <w:basedOn w:val="1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6">
    <w:name w:val="Light List Accent 2"/>
    <w:basedOn w:val="1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7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8">
    <w:name w:val="Light List Accent 4"/>
    <w:basedOn w:val="1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9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0">
    <w:name w:val="Light List Accent 6"/>
    <w:basedOn w:val="1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1">
    <w:name w:val="Light Grid"/>
    <w:basedOn w:val="1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2">
    <w:name w:val="Light Grid Accent 1"/>
    <w:basedOn w:val="1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3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4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6">
    <w:name w:val="Light Grid Accent 5"/>
    <w:basedOn w:val="1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7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8">
    <w:name w:val="Medium Shading 1"/>
    <w:basedOn w:val="1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2"/>
    <w:basedOn w:val="1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3"/>
    <w:basedOn w:val="1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5"/>
    <w:basedOn w:val="1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2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1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3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5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List 1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3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4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6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7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8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9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7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8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9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0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1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2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3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1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2">
    <w:name w:val="Medium Grid 3 Accent 2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7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8">
    <w:name w:val="Dark List Accent 1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9">
    <w:name w:val="Dark List Accent 2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0">
    <w:name w:val="Dark List Accent 3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1">
    <w:name w:val="Dark List Accent 4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2">
    <w:name w:val="Dark List Accent 5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3">
    <w:name w:val="Dark List Accent 6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4">
    <w:name w:val="Colorful Shading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4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5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6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7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8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9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0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1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2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3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4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5">
    <w:name w:val="Header Char"/>
    <w:basedOn w:val="11"/>
    <w:link w:val="19"/>
    <w:uiPriority w:val="99"/>
  </w:style>
  <w:style w:type="character" w:customStyle="1" w:styleId="136">
    <w:name w:val="Footer Char"/>
    <w:basedOn w:val="11"/>
    <w:link w:val="18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1"/>
    <w:link w:val="36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1"/>
    <w:link w:val="34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1"/>
    <w:link w:val="13"/>
    <w:uiPriority w:val="99"/>
  </w:style>
  <w:style w:type="character" w:customStyle="1" w:styleId="145">
    <w:name w:val="Body Text 2 Char"/>
    <w:basedOn w:val="11"/>
    <w:link w:val="14"/>
    <w:uiPriority w:val="99"/>
  </w:style>
  <w:style w:type="character" w:customStyle="1" w:styleId="146">
    <w:name w:val="Body Text 3 Char"/>
    <w:basedOn w:val="11"/>
    <w:link w:val="15"/>
    <w:qFormat/>
    <w:uiPriority w:val="99"/>
    <w:rPr>
      <w:sz w:val="16"/>
      <w:szCs w:val="16"/>
    </w:rPr>
  </w:style>
  <w:style w:type="character" w:customStyle="1" w:styleId="147">
    <w:name w:val="Macro Text Char"/>
    <w:basedOn w:val="11"/>
    <w:link w:val="3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1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1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1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1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1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1"/>
    <w:link w:val="9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1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1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Shivani Gupta</cp:lastModifiedBy>
  <dcterms:modified xsi:type="dcterms:W3CDTF">2025-06-05T11:27:36Z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3CBE49DAFB68497F9114ED6C3B1AC9CA_13</vt:lpwstr>
  </property>
</Properties>
</file>